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485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равонарушении –</w:t>
      </w:r>
      <w:r>
        <w:rPr>
          <w:rFonts w:ascii="Times New Roman" w:eastAsia="Times New Roman" w:hAnsi="Times New Roman" w:cs="Times New Roman"/>
          <w:sz w:val="28"/>
          <w:szCs w:val="28"/>
        </w:rPr>
        <w:t>Теплова Е.В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Теплова Евгения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3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становил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возле д. </w:t>
      </w:r>
      <w:r>
        <w:rPr>
          <w:rStyle w:val="cat-UserDefinedgrp-24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ул. </w:t>
      </w:r>
      <w:r>
        <w:rPr>
          <w:rStyle w:val="cat-UserDefinedgrp-25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Теплов Е.В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одежда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Теплов Е.В.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418802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001446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Теплова Е.В.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Теплова Е.В.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Теплова Е.В.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Теплова Е.В.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Теплова Евгения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Д.Б.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485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9">
    <w:name w:val="cat-UserDefined grp-23 rplc-9"/>
    <w:basedOn w:val="DefaultParagraphFont"/>
  </w:style>
  <w:style w:type="character" w:customStyle="1" w:styleId="cat-UserDefinedgrp-24rplc-17">
    <w:name w:val="cat-UserDefined grp-24 rplc-17"/>
    <w:basedOn w:val="DefaultParagraphFont"/>
  </w:style>
  <w:style w:type="character" w:customStyle="1" w:styleId="cat-UserDefinedgrp-25rplc-18">
    <w:name w:val="cat-UserDefined grp-25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